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99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№86MS00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53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86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 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18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                     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  </w:t>
      </w:r>
      <w:r>
        <w:rPr>
          <w:rFonts w:ascii="Arial" w:eastAsia="Arial" w:hAnsi="Arial" w:cs="Arial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left="57" w:right="28" w:firstLine="675"/>
        <w:jc w:val="both"/>
      </w:pP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Ханты-Мансийский автономный округ-Югры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Сургутский район, г. Лянтор,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Юлаева,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Дежинова Дмитрия Юрьевича, </w:t>
      </w:r>
      <w:r>
        <w:rPr>
          <w:rStyle w:val="cat-UserDefinedgrp-26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27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лавой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88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 w:line="317" w:lineRule="atLeast"/>
        <w:ind w:left="19" w:firstLine="701"/>
        <w:jc w:val="both"/>
      </w:pP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Дежинов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проживающий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адресу: </w:t>
      </w:r>
      <w:r>
        <w:rPr>
          <w:rStyle w:val="cat-UserDefinedgrp-27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отношении которого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городским судом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03.2026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установлен административный надзор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нарушил ограничение, установленное в отношении него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судом, выразившееся в отсутствии Дежинова Д.Ю. по месту его проживания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период времени с 22:00 ч.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по 06:00 ч.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аннее в течении календарного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Дежинов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</w:t>
      </w:r>
      <w:r>
        <w:rPr>
          <w:rFonts w:ascii="Times New Roman" w:eastAsia="Times New Roman" w:hAnsi="Times New Roman" w:cs="Times New Roman"/>
          <w:sz w:val="28"/>
          <w:szCs w:val="28"/>
        </w:rPr>
        <w:t>кался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19.24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Дежинов Д.Ю.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8"/>
          <w:szCs w:val="28"/>
        </w:rPr>
        <w:t>был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вину признал, с правонарушением согласен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right="10" w:firstLine="69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ина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</w:t>
      </w:r>
      <w:r>
        <w:rPr>
          <w:rStyle w:val="cat-UserDefinedgrp-28rplc-3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правонарушении, рапортом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сотрудника полиции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регистрационного листа поднадзорного лица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объяснениями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решения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 суда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03.2026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копией постановления мирового судьи судебного участка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Ханты-Мансийский автономный округ-Югры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05.05.2026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о привлечении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ч. 1 ст. 19.24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протоколом о доставлении от 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протоколом личного досмотра от 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>.08.2026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протоколом о задержании лица от 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.08.2026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доказана.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19.24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Согласно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влечет обязательные работы на срок до сорока часов либо административный арест на срок от десяти до пятнадцати суток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 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п. 2 ч. 1 ст. 4.3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повторное совершение однородного административного правонарушения.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совершенного деяния, наличие отягчающего обстоятельства, данные о личности Дежинова Д.Ю. и приходит к выводу необходимым назначить наказание </w:t>
      </w:r>
      <w:r>
        <w:rPr>
          <w:rFonts w:ascii="Times New Roman" w:eastAsia="Times New Roman" w:hAnsi="Times New Roman" w:cs="Times New Roman"/>
          <w:sz w:val="28"/>
          <w:szCs w:val="28"/>
        </w:rPr>
        <w:t>в виде обязательных работ,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 о с т а н о в и 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Дежинова Дмитрия Юрьевича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признать виновным 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3 ст. 19.24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назначить наказание в виде обязательных работ на срок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</w:rPr>
        <w:t>двадцать</w:t>
      </w:r>
      <w:r>
        <w:rPr>
          <w:rFonts w:ascii="Times New Roman" w:eastAsia="Times New Roman" w:hAnsi="Times New Roman" w:cs="Times New Roman"/>
          <w:sz w:val="28"/>
          <w:szCs w:val="28"/>
        </w:rPr>
        <w:t>/ часов.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31.9 Кодекса Российской Федерации об административных правонарушениях, постановление о назначении административного наказания не подлежит исполнению в случае, если это постановление не было приведено в 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Сургутский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8993847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26rplc-11">
    <w:name w:val="cat-UserDefined grp-26 rplc-11"/>
    <w:basedOn w:val="DefaultParagraphFont"/>
  </w:style>
  <w:style w:type="character" w:customStyle="1" w:styleId="cat-UserDefinedgrp-27rplc-13">
    <w:name w:val="cat-UserDefined grp-27 rplc-13"/>
    <w:basedOn w:val="DefaultParagraphFont"/>
  </w:style>
  <w:style w:type="character" w:customStyle="1" w:styleId="cat-UserDefinedgrp-27rplc-21">
    <w:name w:val="cat-UserDefined grp-27 rplc-21"/>
    <w:basedOn w:val="DefaultParagraphFont"/>
  </w:style>
  <w:style w:type="character" w:customStyle="1" w:styleId="cat-UserDefinedgrp-28rplc-32">
    <w:name w:val="cat-UserDefined grp-28 rplc-3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CE4B7A-5BF0-458D-AD94-C1577D3D7AFC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